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4E3" w:rsidRPr="00744885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sz w:val="24"/>
          <w:szCs w:val="24"/>
        </w:rPr>
      </w:pPr>
      <w:r w:rsidRPr="00744885">
        <w:rPr>
          <w:rFonts w:ascii="Times New Roman" w:hAnsi="Times New Roman"/>
          <w:sz w:val="24"/>
          <w:szCs w:val="24"/>
        </w:rPr>
        <w:t xml:space="preserve">Заключение о результатах </w:t>
      </w:r>
    </w:p>
    <w:p w:rsidR="000224E3" w:rsidRPr="00744885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sz w:val="24"/>
          <w:szCs w:val="24"/>
        </w:rPr>
      </w:pPr>
      <w:r w:rsidRPr="00744885">
        <w:rPr>
          <w:rFonts w:ascii="Times New Roman" w:hAnsi="Times New Roman"/>
          <w:sz w:val="24"/>
          <w:szCs w:val="24"/>
        </w:rPr>
        <w:t>публичных слушаний</w:t>
      </w:r>
    </w:p>
    <w:p w:rsidR="000224E3" w:rsidRDefault="000224E3" w:rsidP="0057443E">
      <w:pPr>
        <w:pStyle w:val="ConsTitle"/>
        <w:widowControl/>
        <w:ind w:right="0"/>
        <w:jc w:val="center"/>
        <w:rPr>
          <w:rFonts w:ascii="Times New Roman" w:hAnsi="Times New Roman"/>
          <w:b w:val="0"/>
          <w:sz w:val="24"/>
          <w:szCs w:val="24"/>
        </w:rPr>
      </w:pPr>
    </w:p>
    <w:p w:rsidR="000224E3" w:rsidRPr="00744885" w:rsidRDefault="00254BC6" w:rsidP="0057443E">
      <w:pPr>
        <w:pStyle w:val="ConsTitle"/>
        <w:widowControl/>
        <w:ind w:right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13 мая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20</w:t>
      </w:r>
      <w:r w:rsidR="00314BFB">
        <w:rPr>
          <w:rFonts w:ascii="Times New Roman" w:hAnsi="Times New Roman"/>
          <w:b w:val="0"/>
          <w:sz w:val="24"/>
          <w:szCs w:val="24"/>
        </w:rPr>
        <w:t>2</w:t>
      </w:r>
      <w:r>
        <w:rPr>
          <w:rFonts w:ascii="Times New Roman" w:hAnsi="Times New Roman"/>
          <w:b w:val="0"/>
          <w:sz w:val="24"/>
          <w:szCs w:val="24"/>
        </w:rPr>
        <w:t>4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года                                                                                                         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                 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                </w:t>
      </w:r>
      <w:r w:rsidR="00314BFB">
        <w:rPr>
          <w:rFonts w:ascii="Times New Roman" w:hAnsi="Times New Roman"/>
          <w:b w:val="0"/>
          <w:sz w:val="24"/>
          <w:szCs w:val="24"/>
        </w:rPr>
        <w:t xml:space="preserve">                         </w:t>
      </w:r>
      <w:r w:rsidR="000224E3" w:rsidRPr="00744885">
        <w:rPr>
          <w:rFonts w:ascii="Times New Roman" w:hAnsi="Times New Roman"/>
          <w:b w:val="0"/>
          <w:sz w:val="24"/>
          <w:szCs w:val="24"/>
        </w:rPr>
        <w:t xml:space="preserve"> </w:t>
      </w:r>
      <w:r w:rsidR="000224E3">
        <w:rPr>
          <w:rFonts w:ascii="Times New Roman" w:hAnsi="Times New Roman"/>
          <w:b w:val="0"/>
          <w:sz w:val="24"/>
          <w:szCs w:val="24"/>
        </w:rPr>
        <w:t xml:space="preserve">                  </w:t>
      </w:r>
      <w:r w:rsidR="00314BFB">
        <w:rPr>
          <w:rFonts w:ascii="Times New Roman" w:hAnsi="Times New Roman"/>
          <w:b w:val="0"/>
          <w:sz w:val="24"/>
          <w:szCs w:val="24"/>
        </w:rPr>
        <w:t>поселок Первомайский</w:t>
      </w:r>
    </w:p>
    <w:p w:rsidR="000224E3" w:rsidRPr="00744885" w:rsidRDefault="000224E3" w:rsidP="0057443E">
      <w:pPr>
        <w:pStyle w:val="ConsNonformat"/>
        <w:widowControl/>
        <w:ind w:right="0"/>
        <w:jc w:val="both"/>
        <w:rPr>
          <w:rFonts w:ascii="Times New Roman" w:hAnsi="Times New Roman"/>
          <w:sz w:val="24"/>
          <w:szCs w:val="24"/>
        </w:rPr>
      </w:pPr>
    </w:p>
    <w:p w:rsidR="000224E3" w:rsidRPr="00744885" w:rsidRDefault="000224E3" w:rsidP="00732635">
      <w:pPr>
        <w:ind w:firstLine="708"/>
        <w:rPr>
          <w:sz w:val="24"/>
          <w:szCs w:val="24"/>
        </w:rPr>
      </w:pPr>
      <w:r w:rsidRPr="00744885">
        <w:rPr>
          <w:b/>
          <w:sz w:val="24"/>
          <w:szCs w:val="24"/>
        </w:rPr>
        <w:t>Инициатор публичных слушаний</w:t>
      </w:r>
      <w:r w:rsidRPr="00744885">
        <w:rPr>
          <w:sz w:val="24"/>
          <w:szCs w:val="24"/>
        </w:rPr>
        <w:t xml:space="preserve">: Совет </w:t>
      </w:r>
      <w:r w:rsidR="00314BFB">
        <w:rPr>
          <w:sz w:val="24"/>
          <w:szCs w:val="24"/>
        </w:rPr>
        <w:t>Первомайского сельского поселения</w:t>
      </w:r>
      <w:r w:rsidRPr="00744885">
        <w:rPr>
          <w:sz w:val="24"/>
          <w:szCs w:val="24"/>
        </w:rPr>
        <w:t xml:space="preserve"> </w:t>
      </w:r>
      <w:proofErr w:type="spellStart"/>
      <w:r w:rsidRPr="00744885">
        <w:rPr>
          <w:sz w:val="24"/>
          <w:szCs w:val="24"/>
        </w:rPr>
        <w:t>Белореченск</w:t>
      </w:r>
      <w:r w:rsidR="00314BFB">
        <w:rPr>
          <w:sz w:val="24"/>
          <w:szCs w:val="24"/>
        </w:rPr>
        <w:t>ого</w:t>
      </w:r>
      <w:proofErr w:type="spellEnd"/>
      <w:r w:rsidRPr="00744885">
        <w:rPr>
          <w:sz w:val="24"/>
          <w:szCs w:val="24"/>
        </w:rPr>
        <w:t xml:space="preserve"> район</w:t>
      </w:r>
      <w:r w:rsidR="00314BFB">
        <w:rPr>
          <w:sz w:val="24"/>
          <w:szCs w:val="24"/>
        </w:rPr>
        <w:t>а</w:t>
      </w:r>
      <w:r>
        <w:rPr>
          <w:sz w:val="24"/>
          <w:szCs w:val="24"/>
        </w:rPr>
        <w:t>.</w:t>
      </w:r>
    </w:p>
    <w:p w:rsidR="000224E3" w:rsidRPr="00386C7A" w:rsidRDefault="000224E3" w:rsidP="00386C7A">
      <w:pPr>
        <w:pStyle w:val="a4"/>
        <w:jc w:val="center"/>
        <w:rPr>
          <w:rFonts w:ascii="Times New Roman" w:hAnsi="Times New Roman"/>
          <w:kern w:val="1"/>
          <w:sz w:val="24"/>
          <w:lang w:eastAsia="fa-IR" w:bidi="fa-IR"/>
        </w:rPr>
      </w:pPr>
      <w:r w:rsidRPr="006E6ACA">
        <w:rPr>
          <w:rFonts w:ascii="Times New Roman" w:hAnsi="Times New Roman"/>
          <w:sz w:val="24"/>
        </w:rPr>
        <w:t xml:space="preserve">            </w:t>
      </w:r>
      <w:r w:rsidRPr="004A687E">
        <w:rPr>
          <w:rFonts w:ascii="Times New Roman" w:hAnsi="Times New Roman"/>
          <w:b/>
          <w:sz w:val="24"/>
        </w:rPr>
        <w:t>Публичные слушания назначены:</w:t>
      </w:r>
      <w:r w:rsidRPr="006E6ACA">
        <w:rPr>
          <w:rFonts w:ascii="Times New Roman" w:hAnsi="Times New Roman"/>
          <w:sz w:val="24"/>
        </w:rPr>
        <w:t xml:space="preserve"> решением Совета </w:t>
      </w:r>
      <w:r w:rsidR="00314BFB">
        <w:rPr>
          <w:rFonts w:ascii="Times New Roman" w:hAnsi="Times New Roman"/>
          <w:sz w:val="24"/>
        </w:rPr>
        <w:t>Первомайского сельского поселения</w:t>
      </w:r>
      <w:r w:rsidRPr="006E6ACA">
        <w:rPr>
          <w:rFonts w:ascii="Times New Roman" w:hAnsi="Times New Roman"/>
          <w:sz w:val="24"/>
        </w:rPr>
        <w:t xml:space="preserve"> </w:t>
      </w:r>
      <w:proofErr w:type="spellStart"/>
      <w:r w:rsidRPr="006E6ACA">
        <w:rPr>
          <w:rFonts w:ascii="Times New Roman" w:hAnsi="Times New Roman"/>
          <w:sz w:val="24"/>
        </w:rPr>
        <w:t>Белореченск</w:t>
      </w:r>
      <w:r w:rsidR="00314BFB">
        <w:rPr>
          <w:rFonts w:ascii="Times New Roman" w:hAnsi="Times New Roman"/>
          <w:sz w:val="24"/>
        </w:rPr>
        <w:t>ого</w:t>
      </w:r>
      <w:proofErr w:type="spellEnd"/>
      <w:r w:rsidRPr="006E6ACA">
        <w:rPr>
          <w:rFonts w:ascii="Times New Roman" w:hAnsi="Times New Roman"/>
          <w:sz w:val="24"/>
        </w:rPr>
        <w:t xml:space="preserve"> район</w:t>
      </w:r>
      <w:r w:rsidR="00314BFB">
        <w:rPr>
          <w:rFonts w:ascii="Times New Roman" w:hAnsi="Times New Roman"/>
          <w:sz w:val="24"/>
        </w:rPr>
        <w:t>а</w:t>
      </w:r>
      <w:r w:rsidRPr="006E6ACA">
        <w:rPr>
          <w:rFonts w:ascii="Times New Roman" w:hAnsi="Times New Roman"/>
          <w:sz w:val="24"/>
        </w:rPr>
        <w:t xml:space="preserve"> </w:t>
      </w:r>
      <w:r w:rsidRPr="001B6563"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z w:val="24"/>
        </w:rPr>
        <w:t xml:space="preserve"> </w:t>
      </w:r>
      <w:r w:rsidR="00386C7A">
        <w:rPr>
          <w:rFonts w:ascii="Times New Roman" w:hAnsi="Times New Roman"/>
          <w:sz w:val="24"/>
        </w:rPr>
        <w:t>1</w:t>
      </w:r>
      <w:r w:rsidR="00254BC6">
        <w:rPr>
          <w:rFonts w:ascii="Times New Roman" w:hAnsi="Times New Roman"/>
          <w:sz w:val="24"/>
        </w:rPr>
        <w:t>8</w:t>
      </w:r>
      <w:r w:rsidR="00386C7A">
        <w:rPr>
          <w:rFonts w:ascii="Times New Roman" w:hAnsi="Times New Roman"/>
          <w:sz w:val="24"/>
        </w:rPr>
        <w:t xml:space="preserve"> </w:t>
      </w:r>
      <w:r w:rsidR="00254BC6">
        <w:rPr>
          <w:rFonts w:ascii="Times New Roman" w:hAnsi="Times New Roman"/>
          <w:sz w:val="24"/>
        </w:rPr>
        <w:t>апреля</w:t>
      </w:r>
      <w:r>
        <w:rPr>
          <w:rFonts w:ascii="Times New Roman" w:hAnsi="Times New Roman"/>
          <w:sz w:val="24"/>
        </w:rPr>
        <w:t xml:space="preserve"> 20</w:t>
      </w:r>
      <w:r w:rsidR="00314BFB">
        <w:rPr>
          <w:rFonts w:ascii="Times New Roman" w:hAnsi="Times New Roman"/>
          <w:sz w:val="24"/>
        </w:rPr>
        <w:t>2</w:t>
      </w:r>
      <w:r w:rsidR="00254BC6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года №</w:t>
      </w:r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>2</w:t>
      </w:r>
      <w:r w:rsidR="00254BC6">
        <w:rPr>
          <w:rFonts w:ascii="Times New Roman" w:hAnsi="Times New Roman"/>
          <w:kern w:val="1"/>
          <w:sz w:val="24"/>
          <w:lang w:eastAsia="fa-IR" w:bidi="fa-IR"/>
        </w:rPr>
        <w:t>34</w:t>
      </w:r>
      <w:r w:rsidRPr="00386C7A">
        <w:rPr>
          <w:rFonts w:ascii="Times New Roman" w:hAnsi="Times New Roman"/>
          <w:kern w:val="1"/>
          <w:sz w:val="24"/>
          <w:lang w:eastAsia="fa-IR" w:bidi="fa-IR"/>
        </w:rPr>
        <w:t xml:space="preserve"> «</w:t>
      </w:r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 xml:space="preserve">Об опубликовании проекта решения о внесении изменения в Устав Первомайского сельского поселения </w:t>
      </w:r>
      <w:proofErr w:type="spellStart"/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>Белореченского</w:t>
      </w:r>
      <w:proofErr w:type="spellEnd"/>
      <w:r w:rsidR="00386C7A" w:rsidRPr="00386C7A">
        <w:rPr>
          <w:rFonts w:ascii="Times New Roman" w:hAnsi="Times New Roman"/>
          <w:kern w:val="1"/>
          <w:sz w:val="24"/>
          <w:lang w:eastAsia="fa-IR" w:bidi="fa-IR"/>
        </w:rPr>
        <w:t xml:space="preserve"> района</w:t>
      </w:r>
      <w:r w:rsidRPr="00386C7A">
        <w:rPr>
          <w:rFonts w:ascii="Times New Roman" w:hAnsi="Times New Roman"/>
          <w:kern w:val="1"/>
          <w:sz w:val="24"/>
          <w:lang w:eastAsia="fa-IR" w:bidi="fa-IR"/>
        </w:rPr>
        <w:t xml:space="preserve">». </w:t>
      </w:r>
    </w:p>
    <w:p w:rsidR="000224E3" w:rsidRPr="00386C7A" w:rsidRDefault="000224E3" w:rsidP="00732635">
      <w:pPr>
        <w:ind w:firstLine="540"/>
        <w:jc w:val="both"/>
        <w:rPr>
          <w:kern w:val="1"/>
          <w:sz w:val="24"/>
          <w:szCs w:val="24"/>
          <w:lang w:eastAsia="fa-IR" w:bidi="fa-IR"/>
        </w:rPr>
      </w:pPr>
      <w:r w:rsidRPr="00386C7A">
        <w:rPr>
          <w:b/>
          <w:kern w:val="1"/>
          <w:sz w:val="24"/>
          <w:szCs w:val="24"/>
          <w:lang w:eastAsia="fa-IR" w:bidi="fa-IR"/>
        </w:rPr>
        <w:t>Вопросы публичных слушаний:</w:t>
      </w:r>
      <w:r w:rsidRPr="00386C7A">
        <w:rPr>
          <w:kern w:val="1"/>
          <w:sz w:val="24"/>
          <w:szCs w:val="24"/>
          <w:lang w:eastAsia="fa-IR" w:bidi="fa-IR"/>
        </w:rPr>
        <w:t xml:space="preserve">  тема –  «Обсуждение проекта решения о внесении изменений в Устав </w:t>
      </w:r>
      <w:r w:rsidR="00314BFB" w:rsidRPr="00386C7A">
        <w:rPr>
          <w:kern w:val="1"/>
          <w:sz w:val="24"/>
          <w:szCs w:val="24"/>
          <w:lang w:eastAsia="fa-IR" w:bidi="fa-IR"/>
        </w:rPr>
        <w:t xml:space="preserve">Первомайского сельского поселения </w:t>
      </w:r>
      <w:proofErr w:type="spellStart"/>
      <w:r w:rsidR="00314BFB" w:rsidRPr="00386C7A">
        <w:rPr>
          <w:kern w:val="1"/>
          <w:sz w:val="24"/>
          <w:szCs w:val="24"/>
          <w:lang w:eastAsia="fa-IR" w:bidi="fa-IR"/>
        </w:rPr>
        <w:t>Б</w:t>
      </w:r>
      <w:r w:rsidR="00314BFB" w:rsidRPr="00386C7A">
        <w:rPr>
          <w:kern w:val="1"/>
          <w:sz w:val="24"/>
          <w:szCs w:val="24"/>
          <w:lang w:eastAsia="fa-IR" w:bidi="fa-IR"/>
        </w:rPr>
        <w:t>е</w:t>
      </w:r>
      <w:r w:rsidR="00314BFB" w:rsidRPr="00386C7A">
        <w:rPr>
          <w:kern w:val="1"/>
          <w:sz w:val="24"/>
          <w:szCs w:val="24"/>
          <w:lang w:eastAsia="fa-IR" w:bidi="fa-IR"/>
        </w:rPr>
        <w:t>лореченского</w:t>
      </w:r>
      <w:proofErr w:type="spellEnd"/>
      <w:r w:rsidR="00314BFB" w:rsidRPr="00386C7A">
        <w:rPr>
          <w:kern w:val="1"/>
          <w:sz w:val="24"/>
          <w:szCs w:val="24"/>
          <w:lang w:eastAsia="fa-IR" w:bidi="fa-IR"/>
        </w:rPr>
        <w:t xml:space="preserve"> района</w:t>
      </w:r>
      <w:r w:rsidRPr="00386C7A">
        <w:rPr>
          <w:kern w:val="1"/>
          <w:sz w:val="24"/>
          <w:szCs w:val="24"/>
          <w:lang w:eastAsia="fa-IR" w:bidi="fa-IR"/>
        </w:rPr>
        <w:t>»:</w:t>
      </w:r>
    </w:p>
    <w:p w:rsidR="000224E3" w:rsidRPr="00FF196F" w:rsidRDefault="000224E3" w:rsidP="00593563">
      <w:pPr>
        <w:pStyle w:val="ConsPlusNormal"/>
        <w:widowControl/>
        <w:spacing w:line="230" w:lineRule="auto"/>
        <w:ind w:firstLine="540"/>
        <w:jc w:val="both"/>
        <w:rPr>
          <w:rFonts w:ascii="Times New Roman" w:hAnsi="Times New Roman" w:cs="Times New Roman"/>
          <w:kern w:val="0"/>
          <w:sz w:val="24"/>
          <w:szCs w:val="24"/>
          <w:lang w:eastAsia="ru-RU" w:bidi="ar-SA"/>
        </w:rPr>
      </w:pPr>
      <w:r w:rsidRPr="00FF196F">
        <w:rPr>
          <w:rFonts w:ascii="Times New Roman" w:hAnsi="Times New Roman" w:cs="Times New Roman"/>
          <w:kern w:val="0"/>
          <w:sz w:val="24"/>
          <w:szCs w:val="24"/>
          <w:lang w:eastAsia="ru-RU" w:bidi="ar-SA"/>
        </w:rPr>
        <w:t xml:space="preserve">- </w:t>
      </w:r>
      <w:r w:rsidR="00F4014C" w:rsidRPr="00FF196F">
        <w:rPr>
          <w:rFonts w:ascii="Times New Roman" w:hAnsi="Times New Roman" w:cs="Times New Roman"/>
          <w:kern w:val="0"/>
          <w:sz w:val="24"/>
          <w:szCs w:val="24"/>
          <w:lang w:eastAsia="ru-RU" w:bidi="ar-SA"/>
        </w:rPr>
        <w:t>Вопросы местного значения поселения,</w:t>
      </w:r>
    </w:p>
    <w:p w:rsidR="00F4014C" w:rsidRPr="00FF196F" w:rsidRDefault="00F4014C" w:rsidP="00F4014C">
      <w:pPr>
        <w:ind w:firstLine="540"/>
        <w:rPr>
          <w:sz w:val="24"/>
          <w:szCs w:val="24"/>
        </w:rPr>
      </w:pPr>
      <w:r w:rsidRPr="00FF196F">
        <w:rPr>
          <w:sz w:val="24"/>
          <w:szCs w:val="24"/>
        </w:rPr>
        <w:t>- Полномочия органов местного самоуправления по решению вопросов местного значения</w:t>
      </w:r>
      <w:r w:rsidR="00FF196F" w:rsidRPr="00FF196F">
        <w:rPr>
          <w:sz w:val="24"/>
          <w:szCs w:val="24"/>
        </w:rPr>
        <w:t>,</w:t>
      </w:r>
    </w:p>
    <w:p w:rsidR="00FF196F" w:rsidRPr="00FF196F" w:rsidRDefault="00FF196F" w:rsidP="00F4014C">
      <w:pPr>
        <w:ind w:firstLine="540"/>
        <w:rPr>
          <w:sz w:val="24"/>
          <w:szCs w:val="24"/>
        </w:rPr>
      </w:pPr>
      <w:r w:rsidRPr="00FF196F">
        <w:rPr>
          <w:sz w:val="24"/>
          <w:szCs w:val="24"/>
        </w:rPr>
        <w:t xml:space="preserve">- Статус депутата Совета, </w:t>
      </w:r>
    </w:p>
    <w:p w:rsidR="00FF196F" w:rsidRPr="00FF196F" w:rsidRDefault="00FF196F" w:rsidP="00F4014C">
      <w:pPr>
        <w:ind w:firstLine="540"/>
        <w:rPr>
          <w:sz w:val="24"/>
          <w:szCs w:val="24"/>
        </w:rPr>
      </w:pPr>
      <w:r w:rsidRPr="00FF196F">
        <w:rPr>
          <w:sz w:val="24"/>
          <w:szCs w:val="24"/>
        </w:rPr>
        <w:t xml:space="preserve">- </w:t>
      </w:r>
      <w:r w:rsidRPr="00FF196F">
        <w:rPr>
          <w:sz w:val="24"/>
          <w:szCs w:val="24"/>
        </w:rPr>
        <w:t>Вступление в силу муниципальных правовых актов</w:t>
      </w:r>
      <w:r>
        <w:rPr>
          <w:sz w:val="24"/>
          <w:szCs w:val="24"/>
        </w:rPr>
        <w:t>.</w:t>
      </w:r>
      <w:bookmarkStart w:id="0" w:name="_GoBack"/>
      <w:bookmarkEnd w:id="0"/>
    </w:p>
    <w:p w:rsidR="000224E3" w:rsidRPr="001C5837" w:rsidRDefault="000224E3" w:rsidP="0057443E">
      <w:pPr>
        <w:jc w:val="both"/>
        <w:rPr>
          <w:sz w:val="24"/>
        </w:rPr>
      </w:pPr>
      <w:r w:rsidRPr="000A7625">
        <w:rPr>
          <w:b/>
          <w:sz w:val="24"/>
          <w:szCs w:val="24"/>
        </w:rPr>
        <w:t>Опубликование (обнародование) информации о публичных слушаниях</w:t>
      </w:r>
      <w:r w:rsidRPr="00744885">
        <w:rPr>
          <w:sz w:val="24"/>
          <w:szCs w:val="24"/>
        </w:rPr>
        <w:t xml:space="preserve">: информация по проведению публичных слушаний на территории </w:t>
      </w:r>
      <w:r w:rsidR="00314BFB">
        <w:rPr>
          <w:sz w:val="24"/>
        </w:rPr>
        <w:t>Перв</w:t>
      </w:r>
      <w:r w:rsidR="00314BFB">
        <w:rPr>
          <w:sz w:val="24"/>
        </w:rPr>
        <w:t>о</w:t>
      </w:r>
      <w:r w:rsidR="00314BFB">
        <w:rPr>
          <w:sz w:val="24"/>
        </w:rPr>
        <w:t>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 w:rsidR="00314BFB" w:rsidRPr="00744885">
        <w:rPr>
          <w:sz w:val="24"/>
          <w:szCs w:val="24"/>
        </w:rPr>
        <w:t xml:space="preserve"> </w:t>
      </w:r>
      <w:r w:rsidRPr="00744885">
        <w:rPr>
          <w:sz w:val="24"/>
          <w:szCs w:val="24"/>
        </w:rPr>
        <w:t xml:space="preserve">по теме: </w:t>
      </w:r>
      <w:proofErr w:type="gramStart"/>
      <w:r w:rsidRPr="009F6B7C">
        <w:rPr>
          <w:sz w:val="24"/>
          <w:szCs w:val="24"/>
        </w:rPr>
        <w:t xml:space="preserve">«Обсуждение проекта решения о внесении изменений в Устав </w:t>
      </w:r>
      <w:r w:rsidR="00314BFB">
        <w:rPr>
          <w:sz w:val="24"/>
        </w:rPr>
        <w:t>Первомайского сельск</w:t>
      </w:r>
      <w:r w:rsidR="00314BFB">
        <w:rPr>
          <w:sz w:val="24"/>
        </w:rPr>
        <w:t>о</w:t>
      </w:r>
      <w:r w:rsidR="00314BFB">
        <w:rPr>
          <w:sz w:val="24"/>
        </w:rPr>
        <w:t>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 w:rsidRPr="009F6B7C">
        <w:rPr>
          <w:sz w:val="24"/>
          <w:szCs w:val="24"/>
        </w:rPr>
        <w:t>»</w:t>
      </w:r>
      <w:r w:rsidRPr="00D645D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обнародована путем размещения ее текста на информационном стенде, размещенном в холле администрации </w:t>
      </w:r>
      <w:r w:rsidR="00314BFB">
        <w:rPr>
          <w:sz w:val="24"/>
        </w:rPr>
        <w:t>Первомайского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</w:t>
      </w:r>
      <w:r>
        <w:rPr>
          <w:sz w:val="24"/>
          <w:szCs w:val="24"/>
        </w:rPr>
        <w:t xml:space="preserve">, по адресу: </w:t>
      </w:r>
      <w:r w:rsidR="00314BFB">
        <w:rPr>
          <w:sz w:val="24"/>
          <w:szCs w:val="24"/>
        </w:rPr>
        <w:t>п. Первомайский, ул. Советская,8</w:t>
      </w:r>
      <w:r w:rsidRPr="000D482E">
        <w:rPr>
          <w:sz w:val="24"/>
          <w:szCs w:val="24"/>
        </w:rPr>
        <w:t xml:space="preserve">, </w:t>
      </w:r>
      <w:r w:rsidR="00314BFB" w:rsidRPr="006E6ACA">
        <w:rPr>
          <w:sz w:val="24"/>
        </w:rPr>
        <w:t xml:space="preserve">официальном сайте администрации </w:t>
      </w:r>
      <w:r w:rsidR="00314BFB">
        <w:rPr>
          <w:sz w:val="24"/>
        </w:rPr>
        <w:t>Перв</w:t>
      </w:r>
      <w:r w:rsidR="00314BFB">
        <w:rPr>
          <w:sz w:val="24"/>
        </w:rPr>
        <w:t>о</w:t>
      </w:r>
      <w:r w:rsidR="00314BFB">
        <w:rPr>
          <w:sz w:val="24"/>
        </w:rPr>
        <w:t>майского сельского поселения</w:t>
      </w:r>
      <w:r w:rsidR="00314BFB" w:rsidRPr="006E6ACA">
        <w:rPr>
          <w:sz w:val="24"/>
        </w:rPr>
        <w:t xml:space="preserve"> </w:t>
      </w:r>
      <w:proofErr w:type="spellStart"/>
      <w:r w:rsidR="00314BFB" w:rsidRPr="006E6ACA">
        <w:rPr>
          <w:sz w:val="24"/>
        </w:rPr>
        <w:t>Белореченск</w:t>
      </w:r>
      <w:r w:rsidR="00314BFB">
        <w:rPr>
          <w:sz w:val="24"/>
        </w:rPr>
        <w:t>ого</w:t>
      </w:r>
      <w:proofErr w:type="spellEnd"/>
      <w:r w:rsidR="00314BFB" w:rsidRPr="006E6ACA">
        <w:rPr>
          <w:sz w:val="24"/>
        </w:rPr>
        <w:t xml:space="preserve"> район</w:t>
      </w:r>
      <w:r w:rsidR="00314BFB">
        <w:rPr>
          <w:sz w:val="24"/>
        </w:rPr>
        <w:t>а в разделе «Новости»</w:t>
      </w:r>
      <w:r w:rsidR="00000415">
        <w:rPr>
          <w:sz w:val="24"/>
        </w:rPr>
        <w:t>,</w:t>
      </w:r>
      <w:r w:rsidRPr="000D482E">
        <w:rPr>
          <w:sz w:val="24"/>
          <w:szCs w:val="24"/>
        </w:rPr>
        <w:t xml:space="preserve"> передана </w:t>
      </w:r>
      <w:r w:rsidR="007357D3">
        <w:rPr>
          <w:sz w:val="24"/>
          <w:szCs w:val="24"/>
        </w:rPr>
        <w:t xml:space="preserve">в </w:t>
      </w:r>
      <w:r w:rsidR="007357D3" w:rsidRPr="006E6ACA">
        <w:rPr>
          <w:sz w:val="24"/>
        </w:rPr>
        <w:t>М</w:t>
      </w:r>
      <w:r w:rsidR="007357D3">
        <w:rPr>
          <w:sz w:val="24"/>
        </w:rPr>
        <w:t>БУ</w:t>
      </w:r>
      <w:r w:rsidR="007357D3" w:rsidRPr="006E6ACA">
        <w:rPr>
          <w:sz w:val="24"/>
        </w:rPr>
        <w:t xml:space="preserve"> «</w:t>
      </w:r>
      <w:r w:rsidR="007357D3" w:rsidRPr="00314BFB">
        <w:rPr>
          <w:sz w:val="24"/>
          <w:szCs w:val="24"/>
        </w:rPr>
        <w:t xml:space="preserve">Библиотека Первомайского сельского поселения </w:t>
      </w:r>
      <w:proofErr w:type="spellStart"/>
      <w:r w:rsidR="007357D3" w:rsidRPr="00314BFB">
        <w:rPr>
          <w:sz w:val="24"/>
          <w:szCs w:val="24"/>
        </w:rPr>
        <w:t>Бел</w:t>
      </w:r>
      <w:r w:rsidR="007357D3" w:rsidRPr="00314BFB">
        <w:rPr>
          <w:sz w:val="24"/>
          <w:szCs w:val="24"/>
        </w:rPr>
        <w:t>о</w:t>
      </w:r>
      <w:r w:rsidR="007357D3" w:rsidRPr="00314BFB">
        <w:rPr>
          <w:sz w:val="24"/>
          <w:szCs w:val="24"/>
        </w:rPr>
        <w:t>реченского</w:t>
      </w:r>
      <w:proofErr w:type="spellEnd"/>
      <w:r w:rsidR="007357D3" w:rsidRPr="00314BFB">
        <w:rPr>
          <w:sz w:val="24"/>
          <w:szCs w:val="24"/>
        </w:rPr>
        <w:t xml:space="preserve"> района</w:t>
      </w:r>
      <w:r w:rsidR="007357D3" w:rsidRPr="006E6ACA">
        <w:rPr>
          <w:sz w:val="24"/>
        </w:rPr>
        <w:t>»</w:t>
      </w:r>
      <w:r w:rsidR="00386C7A">
        <w:rPr>
          <w:sz w:val="24"/>
        </w:rPr>
        <w:t xml:space="preserve">, опубликована в </w:t>
      </w:r>
      <w:r w:rsidR="001C5837" w:rsidRPr="001C5837">
        <w:rPr>
          <w:sz w:val="24"/>
        </w:rPr>
        <w:t>общественно-политической</w:t>
      </w:r>
      <w:proofErr w:type="gramEnd"/>
      <w:r w:rsidR="001C5837" w:rsidRPr="001C5837">
        <w:rPr>
          <w:sz w:val="24"/>
        </w:rPr>
        <w:t xml:space="preserve"> газете «Огни Кавказа» </w:t>
      </w:r>
      <w:r w:rsidR="001C5837" w:rsidRPr="00ED58EA">
        <w:rPr>
          <w:sz w:val="24"/>
        </w:rPr>
        <w:t>от 2</w:t>
      </w:r>
      <w:r w:rsidR="00254BC6">
        <w:rPr>
          <w:sz w:val="24"/>
        </w:rPr>
        <w:t>5 апреля</w:t>
      </w:r>
      <w:r w:rsidR="001C5837" w:rsidRPr="00ED58EA">
        <w:rPr>
          <w:sz w:val="24"/>
        </w:rPr>
        <w:t xml:space="preserve"> 202</w:t>
      </w:r>
      <w:r w:rsidR="00254BC6">
        <w:rPr>
          <w:sz w:val="24"/>
        </w:rPr>
        <w:t>4</w:t>
      </w:r>
      <w:r w:rsidR="001C5837" w:rsidRPr="00ED58EA">
        <w:rPr>
          <w:sz w:val="24"/>
        </w:rPr>
        <w:t xml:space="preserve"> года №</w:t>
      </w:r>
      <w:r w:rsidR="00254BC6">
        <w:rPr>
          <w:sz w:val="24"/>
        </w:rPr>
        <w:t>1</w:t>
      </w:r>
      <w:r w:rsidR="00ED58EA" w:rsidRPr="00ED58EA">
        <w:rPr>
          <w:sz w:val="24"/>
        </w:rPr>
        <w:t>7</w:t>
      </w:r>
      <w:r w:rsidR="001C5837" w:rsidRPr="00ED58EA">
        <w:rPr>
          <w:sz w:val="24"/>
        </w:rPr>
        <w:t xml:space="preserve"> (</w:t>
      </w:r>
      <w:r w:rsidR="00254BC6">
        <w:rPr>
          <w:sz w:val="24"/>
        </w:rPr>
        <w:t>14831</w:t>
      </w:r>
      <w:r w:rsidR="001C5837" w:rsidRPr="00ED58EA">
        <w:rPr>
          <w:sz w:val="24"/>
        </w:rPr>
        <w:t>).</w:t>
      </w:r>
    </w:p>
    <w:p w:rsidR="000224E3" w:rsidRPr="001C5837" w:rsidRDefault="000224E3" w:rsidP="0057443E">
      <w:pPr>
        <w:jc w:val="both"/>
        <w:rPr>
          <w:sz w:val="24"/>
        </w:rPr>
      </w:pPr>
    </w:p>
    <w:p w:rsidR="00613DC6" w:rsidRPr="00613DC6" w:rsidRDefault="000224E3" w:rsidP="00613DC6">
      <w:pPr>
        <w:jc w:val="both"/>
        <w:rPr>
          <w:sz w:val="24"/>
          <w:szCs w:val="24"/>
        </w:rPr>
      </w:pPr>
      <w:r w:rsidRPr="00D645DE">
        <w:rPr>
          <w:b/>
          <w:sz w:val="24"/>
          <w:szCs w:val="24"/>
        </w:rPr>
        <w:t>Уполномоченный орган по проведению публичных слушаний</w:t>
      </w:r>
      <w:r w:rsidRPr="00744885">
        <w:rPr>
          <w:sz w:val="24"/>
          <w:szCs w:val="24"/>
        </w:rPr>
        <w:t xml:space="preserve">: создан решением Совета </w:t>
      </w:r>
      <w:r w:rsidR="00D753A0">
        <w:rPr>
          <w:sz w:val="24"/>
          <w:szCs w:val="24"/>
        </w:rPr>
        <w:t>Первомайского сельского поселения</w:t>
      </w:r>
      <w:r w:rsidRPr="00744885">
        <w:rPr>
          <w:sz w:val="24"/>
          <w:szCs w:val="24"/>
        </w:rPr>
        <w:t xml:space="preserve"> </w:t>
      </w:r>
      <w:proofErr w:type="spellStart"/>
      <w:r w:rsidRPr="00744885">
        <w:rPr>
          <w:sz w:val="24"/>
          <w:szCs w:val="24"/>
        </w:rPr>
        <w:t>Белореченск</w:t>
      </w:r>
      <w:r w:rsidR="00D753A0">
        <w:rPr>
          <w:sz w:val="24"/>
          <w:szCs w:val="24"/>
        </w:rPr>
        <w:t>ого</w:t>
      </w:r>
      <w:proofErr w:type="spellEnd"/>
      <w:r w:rsidRPr="00744885">
        <w:rPr>
          <w:sz w:val="24"/>
          <w:szCs w:val="24"/>
        </w:rPr>
        <w:t xml:space="preserve"> ра</w:t>
      </w:r>
      <w:r w:rsidRPr="00744885">
        <w:rPr>
          <w:sz w:val="24"/>
          <w:szCs w:val="24"/>
        </w:rPr>
        <w:t>й</w:t>
      </w:r>
      <w:r w:rsidRPr="00744885">
        <w:rPr>
          <w:sz w:val="24"/>
          <w:szCs w:val="24"/>
        </w:rPr>
        <w:t>он</w:t>
      </w:r>
      <w:r w:rsidR="00D753A0">
        <w:rPr>
          <w:sz w:val="24"/>
          <w:szCs w:val="24"/>
        </w:rPr>
        <w:t>а</w:t>
      </w:r>
      <w:r w:rsidRPr="00744885">
        <w:rPr>
          <w:sz w:val="24"/>
          <w:szCs w:val="24"/>
        </w:rPr>
        <w:t xml:space="preserve"> </w:t>
      </w:r>
      <w:r w:rsidR="00254BC6">
        <w:rPr>
          <w:sz w:val="24"/>
        </w:rPr>
        <w:t>18 апреля</w:t>
      </w:r>
      <w:r w:rsidR="00C07E6C">
        <w:rPr>
          <w:sz w:val="24"/>
        </w:rPr>
        <w:t xml:space="preserve"> 202</w:t>
      </w:r>
      <w:r w:rsidR="00254BC6">
        <w:rPr>
          <w:sz w:val="24"/>
        </w:rPr>
        <w:t>4</w:t>
      </w:r>
      <w:r w:rsidR="00C07E6C">
        <w:rPr>
          <w:sz w:val="24"/>
        </w:rPr>
        <w:t xml:space="preserve"> года №</w:t>
      </w:r>
      <w:r w:rsidR="00C07E6C" w:rsidRPr="00386C7A">
        <w:rPr>
          <w:kern w:val="1"/>
          <w:sz w:val="24"/>
          <w:lang w:eastAsia="fa-IR" w:bidi="fa-IR"/>
        </w:rPr>
        <w:t>2</w:t>
      </w:r>
      <w:r w:rsidR="00254BC6">
        <w:rPr>
          <w:kern w:val="1"/>
          <w:sz w:val="24"/>
          <w:lang w:eastAsia="fa-IR" w:bidi="fa-IR"/>
        </w:rPr>
        <w:t>34</w:t>
      </w:r>
      <w:r w:rsidR="00C07E6C">
        <w:rPr>
          <w:kern w:val="1"/>
          <w:sz w:val="24"/>
          <w:lang w:eastAsia="fa-IR" w:bidi="fa-IR"/>
        </w:rPr>
        <w:t xml:space="preserve"> </w:t>
      </w:r>
      <w:r w:rsidRPr="00744885">
        <w:rPr>
          <w:sz w:val="24"/>
          <w:szCs w:val="24"/>
        </w:rPr>
        <w:t>в составе</w:t>
      </w:r>
      <w:r w:rsidR="00613DC6">
        <w:rPr>
          <w:sz w:val="24"/>
          <w:szCs w:val="24"/>
        </w:rPr>
        <w:t xml:space="preserve">: </w:t>
      </w:r>
      <w:r w:rsidR="00613DC6" w:rsidRPr="00613DC6">
        <w:rPr>
          <w:sz w:val="24"/>
          <w:szCs w:val="24"/>
        </w:rPr>
        <w:t xml:space="preserve">Колесников Г.Е., председатель оргкомитета, Цыганкова В.В., секретарь оргкомитета, члены оргкомитета: Пальчиков В.В., Комарова Л.Н., </w:t>
      </w:r>
      <w:proofErr w:type="spellStart"/>
      <w:r w:rsidR="006F6CC2">
        <w:rPr>
          <w:sz w:val="24"/>
          <w:szCs w:val="24"/>
        </w:rPr>
        <w:t>Мосякина</w:t>
      </w:r>
      <w:proofErr w:type="spellEnd"/>
      <w:r w:rsidR="006F6CC2">
        <w:rPr>
          <w:sz w:val="24"/>
          <w:szCs w:val="24"/>
        </w:rPr>
        <w:t xml:space="preserve"> А.С</w:t>
      </w:r>
      <w:r w:rsidR="00613DC6" w:rsidRPr="00613DC6">
        <w:rPr>
          <w:sz w:val="24"/>
          <w:szCs w:val="24"/>
        </w:rPr>
        <w:t>., Чернышенко Г.А.</w:t>
      </w:r>
    </w:p>
    <w:p w:rsidR="000224E3" w:rsidRDefault="000224E3" w:rsidP="0057443E">
      <w:pPr>
        <w:jc w:val="both"/>
        <w:rPr>
          <w:sz w:val="24"/>
          <w:szCs w:val="24"/>
        </w:rPr>
      </w:pPr>
    </w:p>
    <w:p w:rsidR="000224E3" w:rsidRPr="00B41A87" w:rsidRDefault="000224E3" w:rsidP="00B41A87">
      <w:pPr>
        <w:pStyle w:val="Con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B41A87">
        <w:rPr>
          <w:rFonts w:ascii="Times New Roman" w:hAnsi="Times New Roman" w:cs="Times New Roman"/>
          <w:sz w:val="24"/>
          <w:szCs w:val="24"/>
        </w:rPr>
        <w:t xml:space="preserve">Предложения о дополнениях и (или) изменениях по обнародованному проекту решения о внесении изменений в Устав </w:t>
      </w:r>
      <w:r w:rsidR="00C760D6">
        <w:rPr>
          <w:rFonts w:ascii="Times New Roman" w:hAnsi="Times New Roman" w:cs="Times New Roman"/>
          <w:sz w:val="24"/>
          <w:szCs w:val="24"/>
        </w:rPr>
        <w:t>Первомайского сельского пос</w:t>
      </w:r>
      <w:r w:rsidR="00C760D6">
        <w:rPr>
          <w:rFonts w:ascii="Times New Roman" w:hAnsi="Times New Roman" w:cs="Times New Roman"/>
          <w:sz w:val="24"/>
          <w:szCs w:val="24"/>
        </w:rPr>
        <w:t>е</w:t>
      </w:r>
      <w:r w:rsidR="00C760D6">
        <w:rPr>
          <w:rFonts w:ascii="Times New Roman" w:hAnsi="Times New Roman" w:cs="Times New Roman"/>
          <w:sz w:val="24"/>
          <w:szCs w:val="24"/>
        </w:rPr>
        <w:t xml:space="preserve">ления </w:t>
      </w:r>
      <w:proofErr w:type="spellStart"/>
      <w:r w:rsidR="00C760D6">
        <w:rPr>
          <w:rFonts w:ascii="Times New Roman" w:hAnsi="Times New Roman" w:cs="Times New Roman"/>
          <w:sz w:val="24"/>
          <w:szCs w:val="24"/>
        </w:rPr>
        <w:t>Белореченского</w:t>
      </w:r>
      <w:proofErr w:type="spellEnd"/>
      <w:r w:rsidR="00C760D6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41A87">
        <w:rPr>
          <w:rFonts w:ascii="Times New Roman" w:hAnsi="Times New Roman" w:cs="Times New Roman"/>
          <w:sz w:val="24"/>
          <w:szCs w:val="24"/>
        </w:rPr>
        <w:t xml:space="preserve"> (далее - предложения) в рабочую группу по учету предложений по проекту решения о внесении изменений в Устав </w:t>
      </w:r>
      <w:r w:rsidR="00C760D6">
        <w:rPr>
          <w:rFonts w:ascii="Times New Roman" w:hAnsi="Times New Roman" w:cs="Times New Roman"/>
          <w:sz w:val="24"/>
          <w:szCs w:val="24"/>
        </w:rPr>
        <w:t>Пе</w:t>
      </w:r>
      <w:r w:rsidR="00C760D6">
        <w:rPr>
          <w:rFonts w:ascii="Times New Roman" w:hAnsi="Times New Roman" w:cs="Times New Roman"/>
          <w:sz w:val="24"/>
          <w:szCs w:val="24"/>
        </w:rPr>
        <w:t>р</w:t>
      </w:r>
      <w:r w:rsidR="00C760D6">
        <w:rPr>
          <w:rFonts w:ascii="Times New Roman" w:hAnsi="Times New Roman" w:cs="Times New Roman"/>
          <w:sz w:val="24"/>
          <w:szCs w:val="24"/>
        </w:rPr>
        <w:t xml:space="preserve">вомайского сельского поселения </w:t>
      </w:r>
      <w:proofErr w:type="spellStart"/>
      <w:r w:rsidR="00C760D6">
        <w:rPr>
          <w:rFonts w:ascii="Times New Roman" w:hAnsi="Times New Roman" w:cs="Times New Roman"/>
          <w:sz w:val="24"/>
          <w:szCs w:val="24"/>
        </w:rPr>
        <w:t>Белореченского</w:t>
      </w:r>
      <w:proofErr w:type="spellEnd"/>
      <w:r w:rsidR="00C760D6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41A87">
        <w:rPr>
          <w:rFonts w:ascii="Times New Roman" w:hAnsi="Times New Roman" w:cs="Times New Roman"/>
          <w:sz w:val="24"/>
          <w:szCs w:val="24"/>
        </w:rPr>
        <w:t xml:space="preserve"> не поступали.</w:t>
      </w:r>
    </w:p>
    <w:p w:rsidR="000224E3" w:rsidRPr="00B41A87" w:rsidRDefault="000224E3">
      <w:pPr>
        <w:rPr>
          <w:sz w:val="24"/>
          <w:szCs w:val="24"/>
        </w:rPr>
      </w:pPr>
    </w:p>
    <w:p w:rsidR="000224E3" w:rsidRPr="00B41A87" w:rsidRDefault="000224E3" w:rsidP="00D804F6">
      <w:pPr>
        <w:pStyle w:val="ConsNonformat"/>
        <w:widowControl/>
        <w:ind w:right="0"/>
        <w:jc w:val="both"/>
        <w:rPr>
          <w:rFonts w:ascii="Times New Roman" w:hAnsi="Times New Roman"/>
          <w:b/>
          <w:sz w:val="24"/>
          <w:szCs w:val="24"/>
        </w:rPr>
      </w:pPr>
      <w:r w:rsidRPr="00B41A87">
        <w:rPr>
          <w:rFonts w:ascii="Times New Roman" w:hAnsi="Times New Roman"/>
          <w:b/>
          <w:sz w:val="24"/>
          <w:szCs w:val="24"/>
        </w:rPr>
        <w:t xml:space="preserve">Предложения уполномоченного органа: Рекомендовать Совету </w:t>
      </w:r>
      <w:r w:rsidR="00251084">
        <w:rPr>
          <w:rFonts w:ascii="Times New Roman" w:hAnsi="Times New Roman"/>
          <w:b/>
          <w:sz w:val="24"/>
          <w:szCs w:val="24"/>
        </w:rPr>
        <w:t xml:space="preserve">Первомайского сельского поселения </w:t>
      </w:r>
      <w:proofErr w:type="spellStart"/>
      <w:r w:rsidR="00251084">
        <w:rPr>
          <w:rFonts w:ascii="Times New Roman" w:hAnsi="Times New Roman"/>
          <w:b/>
          <w:sz w:val="24"/>
          <w:szCs w:val="24"/>
        </w:rPr>
        <w:t>Белореченского</w:t>
      </w:r>
      <w:proofErr w:type="spellEnd"/>
      <w:r w:rsidR="00251084">
        <w:rPr>
          <w:rFonts w:ascii="Times New Roman" w:hAnsi="Times New Roman"/>
          <w:b/>
          <w:sz w:val="24"/>
          <w:szCs w:val="24"/>
        </w:rPr>
        <w:t xml:space="preserve"> района</w:t>
      </w:r>
      <w:r w:rsidRPr="00B41A87">
        <w:rPr>
          <w:rFonts w:ascii="Times New Roman" w:hAnsi="Times New Roman"/>
          <w:b/>
          <w:sz w:val="24"/>
          <w:szCs w:val="24"/>
        </w:rPr>
        <w:t xml:space="preserve"> принять проект решения о внесении изменений и дополнений в Устав </w:t>
      </w:r>
      <w:r w:rsidR="00251084">
        <w:rPr>
          <w:rFonts w:ascii="Times New Roman" w:hAnsi="Times New Roman"/>
          <w:b/>
          <w:sz w:val="24"/>
          <w:szCs w:val="24"/>
        </w:rPr>
        <w:t xml:space="preserve">Первомайского сельского поселения </w:t>
      </w:r>
      <w:proofErr w:type="spellStart"/>
      <w:r w:rsidR="00251084">
        <w:rPr>
          <w:rFonts w:ascii="Times New Roman" w:hAnsi="Times New Roman"/>
          <w:b/>
          <w:sz w:val="24"/>
          <w:szCs w:val="24"/>
        </w:rPr>
        <w:t>Белореченского</w:t>
      </w:r>
      <w:proofErr w:type="spellEnd"/>
      <w:r w:rsidR="00251084">
        <w:rPr>
          <w:rFonts w:ascii="Times New Roman" w:hAnsi="Times New Roman"/>
          <w:b/>
          <w:sz w:val="24"/>
          <w:szCs w:val="24"/>
        </w:rPr>
        <w:t xml:space="preserve"> района</w:t>
      </w:r>
      <w:r w:rsidRPr="00B41A87">
        <w:rPr>
          <w:rFonts w:ascii="Times New Roman" w:hAnsi="Times New Roman"/>
          <w:b/>
          <w:sz w:val="24"/>
          <w:szCs w:val="24"/>
        </w:rPr>
        <w:t xml:space="preserve"> в предложенной редакции.</w:t>
      </w:r>
    </w:p>
    <w:p w:rsidR="000224E3" w:rsidRPr="00B41A87" w:rsidRDefault="000224E3" w:rsidP="00D804F6">
      <w:pPr>
        <w:rPr>
          <w:sz w:val="24"/>
          <w:szCs w:val="24"/>
        </w:rPr>
      </w:pPr>
    </w:p>
    <w:p w:rsidR="00251084" w:rsidRDefault="00732635" w:rsidP="00251084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51084" w:rsidRPr="00C86773">
        <w:rPr>
          <w:sz w:val="24"/>
          <w:szCs w:val="24"/>
        </w:rPr>
        <w:t xml:space="preserve">Председатель оргкомитета                                                                                                                                    </w:t>
      </w:r>
      <w:proofErr w:type="spellStart"/>
      <w:r w:rsidR="00251084" w:rsidRPr="00C86773">
        <w:rPr>
          <w:sz w:val="24"/>
          <w:szCs w:val="24"/>
        </w:rPr>
        <w:t>Г.Е.Колесников</w:t>
      </w:r>
      <w:proofErr w:type="spellEnd"/>
    </w:p>
    <w:p w:rsidR="00251084" w:rsidRPr="00C86773" w:rsidRDefault="00251084" w:rsidP="00251084">
      <w:pPr>
        <w:rPr>
          <w:sz w:val="24"/>
          <w:szCs w:val="24"/>
        </w:rPr>
      </w:pPr>
    </w:p>
    <w:p w:rsidR="00251084" w:rsidRPr="00CA6181" w:rsidRDefault="00732635" w:rsidP="00251084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51084" w:rsidRPr="00C86773">
        <w:rPr>
          <w:sz w:val="24"/>
          <w:szCs w:val="24"/>
        </w:rPr>
        <w:t xml:space="preserve">Секретарь оргкомитета                                                                                                                                           </w:t>
      </w:r>
      <w:proofErr w:type="spellStart"/>
      <w:r w:rsidR="00251084" w:rsidRPr="00C86773">
        <w:rPr>
          <w:sz w:val="24"/>
          <w:szCs w:val="24"/>
        </w:rPr>
        <w:t>В.В.Цыганкова</w:t>
      </w:r>
      <w:proofErr w:type="spellEnd"/>
    </w:p>
    <w:sectPr w:rsidR="00251084" w:rsidRPr="00CA6181" w:rsidSect="0094220A">
      <w:pgSz w:w="16838" w:h="11906" w:orient="landscape"/>
      <w:pgMar w:top="737" w:right="624" w:bottom="567" w:left="624" w:header="720" w:footer="720" w:gutter="0"/>
      <w:cols w:space="708"/>
      <w:noEndnote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FD3" w:rsidRDefault="00B84FD3" w:rsidP="00DE1C07">
      <w:r>
        <w:separator/>
      </w:r>
    </w:p>
  </w:endnote>
  <w:endnote w:type="continuationSeparator" w:id="0">
    <w:p w:rsidR="00B84FD3" w:rsidRDefault="00B84FD3" w:rsidP="00DE1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FD3" w:rsidRDefault="00B84FD3" w:rsidP="00DE1C07">
      <w:r>
        <w:separator/>
      </w:r>
    </w:p>
  </w:footnote>
  <w:footnote w:type="continuationSeparator" w:id="0">
    <w:p w:rsidR="00B84FD3" w:rsidRDefault="00B84FD3" w:rsidP="00DE1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9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7"/>
      <w:numFmt w:val="decimal"/>
      <w:lvlText w:val="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7FF7452"/>
    <w:multiLevelType w:val="hybridMultilevel"/>
    <w:tmpl w:val="64265C0E"/>
    <w:lvl w:ilvl="0" w:tplc="E0AEEF0C">
      <w:start w:val="1"/>
      <w:numFmt w:val="decimal"/>
      <w:lvlText w:val="%1)"/>
      <w:lvlJc w:val="left"/>
      <w:pPr>
        <w:tabs>
          <w:tab w:val="num" w:pos="902"/>
        </w:tabs>
        <w:ind w:left="9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2"/>
        </w:tabs>
        <w:ind w:left="16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2"/>
        </w:tabs>
        <w:ind w:left="23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2"/>
        </w:tabs>
        <w:ind w:left="30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2"/>
        </w:tabs>
        <w:ind w:left="37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2"/>
        </w:tabs>
        <w:ind w:left="45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2"/>
        </w:tabs>
        <w:ind w:left="52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2"/>
        </w:tabs>
        <w:ind w:left="59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2"/>
        </w:tabs>
        <w:ind w:left="6662" w:hanging="180"/>
      </w:pPr>
      <w:rPr>
        <w:rFonts w:cs="Times New Roman"/>
      </w:rPr>
    </w:lvl>
  </w:abstractNum>
  <w:abstractNum w:abstractNumId="4">
    <w:nsid w:val="15CA26A9"/>
    <w:multiLevelType w:val="hybridMultilevel"/>
    <w:tmpl w:val="2F66C878"/>
    <w:lvl w:ilvl="0" w:tplc="D30E742C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5">
    <w:nsid w:val="38B7754D"/>
    <w:multiLevelType w:val="hybridMultilevel"/>
    <w:tmpl w:val="FAEAA9E8"/>
    <w:lvl w:ilvl="0" w:tplc="4D40F7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6">
    <w:nsid w:val="39482C02"/>
    <w:multiLevelType w:val="hybridMultilevel"/>
    <w:tmpl w:val="F6F47020"/>
    <w:lvl w:ilvl="0" w:tplc="FC8AC854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7">
    <w:nsid w:val="43611AB4"/>
    <w:multiLevelType w:val="hybridMultilevel"/>
    <w:tmpl w:val="36F01488"/>
    <w:lvl w:ilvl="0" w:tplc="53F42B2A">
      <w:start w:val="1"/>
      <w:numFmt w:val="decimal"/>
      <w:lvlText w:val="%1)"/>
      <w:lvlJc w:val="left"/>
      <w:pPr>
        <w:tabs>
          <w:tab w:val="num" w:pos="1270"/>
        </w:tabs>
        <w:ind w:left="12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90"/>
        </w:tabs>
        <w:ind w:left="19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10"/>
        </w:tabs>
        <w:ind w:left="27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30"/>
        </w:tabs>
        <w:ind w:left="34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50"/>
        </w:tabs>
        <w:ind w:left="41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70"/>
        </w:tabs>
        <w:ind w:left="48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90"/>
        </w:tabs>
        <w:ind w:left="55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10"/>
        </w:tabs>
        <w:ind w:left="63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30"/>
        </w:tabs>
        <w:ind w:left="7030" w:hanging="180"/>
      </w:pPr>
      <w:rPr>
        <w:rFonts w:cs="Times New Roman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autoHyphenation/>
  <w:hyphenationZone w:val="357"/>
  <w:drawingGridHorizontalSpacing w:val="130"/>
  <w:drawingGridVerticalSpacing w:val="177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0AB0"/>
    <w:rsid w:val="00000415"/>
    <w:rsid w:val="00001C4F"/>
    <w:rsid w:val="00002AF4"/>
    <w:rsid w:val="00005179"/>
    <w:rsid w:val="00007627"/>
    <w:rsid w:val="000079D4"/>
    <w:rsid w:val="00014CA0"/>
    <w:rsid w:val="00014D81"/>
    <w:rsid w:val="000224E3"/>
    <w:rsid w:val="00026080"/>
    <w:rsid w:val="000276C7"/>
    <w:rsid w:val="000309FB"/>
    <w:rsid w:val="00030A68"/>
    <w:rsid w:val="0003471C"/>
    <w:rsid w:val="000371B1"/>
    <w:rsid w:val="00043870"/>
    <w:rsid w:val="00060127"/>
    <w:rsid w:val="00060B97"/>
    <w:rsid w:val="00062954"/>
    <w:rsid w:val="0006681A"/>
    <w:rsid w:val="0008294C"/>
    <w:rsid w:val="00084315"/>
    <w:rsid w:val="00084E9F"/>
    <w:rsid w:val="0009194A"/>
    <w:rsid w:val="000A1D62"/>
    <w:rsid w:val="000A7625"/>
    <w:rsid w:val="000C36B5"/>
    <w:rsid w:val="000D2FC2"/>
    <w:rsid w:val="000D3882"/>
    <w:rsid w:val="000D482E"/>
    <w:rsid w:val="000F1738"/>
    <w:rsid w:val="00101901"/>
    <w:rsid w:val="00105158"/>
    <w:rsid w:val="001062C5"/>
    <w:rsid w:val="0012211E"/>
    <w:rsid w:val="00126490"/>
    <w:rsid w:val="00151954"/>
    <w:rsid w:val="00153173"/>
    <w:rsid w:val="00157B42"/>
    <w:rsid w:val="00165DF2"/>
    <w:rsid w:val="00177C13"/>
    <w:rsid w:val="00194BE1"/>
    <w:rsid w:val="001A10B5"/>
    <w:rsid w:val="001A18FC"/>
    <w:rsid w:val="001A4EB8"/>
    <w:rsid w:val="001B6563"/>
    <w:rsid w:val="001C5837"/>
    <w:rsid w:val="001C63EA"/>
    <w:rsid w:val="001D42A8"/>
    <w:rsid w:val="001D65A0"/>
    <w:rsid w:val="001D67D2"/>
    <w:rsid w:val="001D7447"/>
    <w:rsid w:val="001F1FF3"/>
    <w:rsid w:val="001F58A0"/>
    <w:rsid w:val="0021444D"/>
    <w:rsid w:val="00230617"/>
    <w:rsid w:val="00230C7A"/>
    <w:rsid w:val="00230D24"/>
    <w:rsid w:val="00235391"/>
    <w:rsid w:val="00237C69"/>
    <w:rsid w:val="002452F4"/>
    <w:rsid w:val="00251084"/>
    <w:rsid w:val="00254BC6"/>
    <w:rsid w:val="00262D75"/>
    <w:rsid w:val="00264FCE"/>
    <w:rsid w:val="0029741A"/>
    <w:rsid w:val="002A384E"/>
    <w:rsid w:val="002A65EB"/>
    <w:rsid w:val="002C35A1"/>
    <w:rsid w:val="002C7D71"/>
    <w:rsid w:val="002D587B"/>
    <w:rsid w:val="002E7553"/>
    <w:rsid w:val="003030AB"/>
    <w:rsid w:val="00310395"/>
    <w:rsid w:val="00314BFB"/>
    <w:rsid w:val="00321048"/>
    <w:rsid w:val="00322E4D"/>
    <w:rsid w:val="00326C8D"/>
    <w:rsid w:val="00334390"/>
    <w:rsid w:val="003464B0"/>
    <w:rsid w:val="00377B5F"/>
    <w:rsid w:val="00383782"/>
    <w:rsid w:val="00384962"/>
    <w:rsid w:val="00386C7A"/>
    <w:rsid w:val="003956F0"/>
    <w:rsid w:val="003A4537"/>
    <w:rsid w:val="003B1293"/>
    <w:rsid w:val="003B43B7"/>
    <w:rsid w:val="003C305E"/>
    <w:rsid w:val="003E73CF"/>
    <w:rsid w:val="00425D90"/>
    <w:rsid w:val="00447860"/>
    <w:rsid w:val="0046010B"/>
    <w:rsid w:val="004603D1"/>
    <w:rsid w:val="00460AE1"/>
    <w:rsid w:val="00461297"/>
    <w:rsid w:val="00466B28"/>
    <w:rsid w:val="004874B8"/>
    <w:rsid w:val="00491745"/>
    <w:rsid w:val="004A1B15"/>
    <w:rsid w:val="004A687E"/>
    <w:rsid w:val="004B08AD"/>
    <w:rsid w:val="004B77C1"/>
    <w:rsid w:val="004F353E"/>
    <w:rsid w:val="004F71EF"/>
    <w:rsid w:val="00502709"/>
    <w:rsid w:val="00511377"/>
    <w:rsid w:val="00515C02"/>
    <w:rsid w:val="00517E4C"/>
    <w:rsid w:val="005255D5"/>
    <w:rsid w:val="00526525"/>
    <w:rsid w:val="0054295C"/>
    <w:rsid w:val="00564965"/>
    <w:rsid w:val="00565C90"/>
    <w:rsid w:val="0057443E"/>
    <w:rsid w:val="00590152"/>
    <w:rsid w:val="00593563"/>
    <w:rsid w:val="00596599"/>
    <w:rsid w:val="005976DE"/>
    <w:rsid w:val="005B3A05"/>
    <w:rsid w:val="005C71C1"/>
    <w:rsid w:val="005F298B"/>
    <w:rsid w:val="00604938"/>
    <w:rsid w:val="00613DC6"/>
    <w:rsid w:val="00617907"/>
    <w:rsid w:val="0062467D"/>
    <w:rsid w:val="0063183D"/>
    <w:rsid w:val="00636933"/>
    <w:rsid w:val="006403B9"/>
    <w:rsid w:val="0064795B"/>
    <w:rsid w:val="00647D85"/>
    <w:rsid w:val="00654004"/>
    <w:rsid w:val="00656185"/>
    <w:rsid w:val="00660130"/>
    <w:rsid w:val="00664E13"/>
    <w:rsid w:val="00666408"/>
    <w:rsid w:val="00672E9F"/>
    <w:rsid w:val="00673E6A"/>
    <w:rsid w:val="00680311"/>
    <w:rsid w:val="00680E8C"/>
    <w:rsid w:val="006937F7"/>
    <w:rsid w:val="006A486D"/>
    <w:rsid w:val="006A731F"/>
    <w:rsid w:val="006B04DD"/>
    <w:rsid w:val="006B7A47"/>
    <w:rsid w:val="006C152D"/>
    <w:rsid w:val="006D5F49"/>
    <w:rsid w:val="006E2245"/>
    <w:rsid w:val="006E44B6"/>
    <w:rsid w:val="006E6ACA"/>
    <w:rsid w:val="006F0017"/>
    <w:rsid w:val="006F6CC2"/>
    <w:rsid w:val="00701109"/>
    <w:rsid w:val="00702462"/>
    <w:rsid w:val="00705BAD"/>
    <w:rsid w:val="00712635"/>
    <w:rsid w:val="007214CD"/>
    <w:rsid w:val="00722D48"/>
    <w:rsid w:val="00732635"/>
    <w:rsid w:val="007354B7"/>
    <w:rsid w:val="007357D3"/>
    <w:rsid w:val="00737003"/>
    <w:rsid w:val="00744885"/>
    <w:rsid w:val="00752580"/>
    <w:rsid w:val="00756CD2"/>
    <w:rsid w:val="00760D58"/>
    <w:rsid w:val="0076655E"/>
    <w:rsid w:val="007677B3"/>
    <w:rsid w:val="00771A49"/>
    <w:rsid w:val="00772C23"/>
    <w:rsid w:val="00776C47"/>
    <w:rsid w:val="0078060C"/>
    <w:rsid w:val="007A62AD"/>
    <w:rsid w:val="007B7D23"/>
    <w:rsid w:val="007C1258"/>
    <w:rsid w:val="007D2944"/>
    <w:rsid w:val="007D32E6"/>
    <w:rsid w:val="007E3C0A"/>
    <w:rsid w:val="00801DBF"/>
    <w:rsid w:val="008263D6"/>
    <w:rsid w:val="0083512B"/>
    <w:rsid w:val="0084462F"/>
    <w:rsid w:val="00844F61"/>
    <w:rsid w:val="00850478"/>
    <w:rsid w:val="008626BE"/>
    <w:rsid w:val="00864333"/>
    <w:rsid w:val="00866E4B"/>
    <w:rsid w:val="00867FA8"/>
    <w:rsid w:val="00887057"/>
    <w:rsid w:val="008A7718"/>
    <w:rsid w:val="008D37FC"/>
    <w:rsid w:val="008D3F0D"/>
    <w:rsid w:val="008D40E9"/>
    <w:rsid w:val="008D5CB0"/>
    <w:rsid w:val="008F2FFF"/>
    <w:rsid w:val="00927504"/>
    <w:rsid w:val="0094220A"/>
    <w:rsid w:val="00942BD9"/>
    <w:rsid w:val="00945A18"/>
    <w:rsid w:val="00946095"/>
    <w:rsid w:val="00957FF8"/>
    <w:rsid w:val="00962406"/>
    <w:rsid w:val="00965A3E"/>
    <w:rsid w:val="00970CFA"/>
    <w:rsid w:val="009712EC"/>
    <w:rsid w:val="00977FB3"/>
    <w:rsid w:val="00980F8F"/>
    <w:rsid w:val="009851B1"/>
    <w:rsid w:val="00987366"/>
    <w:rsid w:val="00994A3A"/>
    <w:rsid w:val="009A35B0"/>
    <w:rsid w:val="009A4205"/>
    <w:rsid w:val="009A42A8"/>
    <w:rsid w:val="009A5583"/>
    <w:rsid w:val="009A60BA"/>
    <w:rsid w:val="009A6BEF"/>
    <w:rsid w:val="009B7EC8"/>
    <w:rsid w:val="009C2940"/>
    <w:rsid w:val="009D75B8"/>
    <w:rsid w:val="009F02FE"/>
    <w:rsid w:val="009F6B7C"/>
    <w:rsid w:val="00A10AB0"/>
    <w:rsid w:val="00A200DC"/>
    <w:rsid w:val="00A240D2"/>
    <w:rsid w:val="00A25DA1"/>
    <w:rsid w:val="00A30130"/>
    <w:rsid w:val="00A43C35"/>
    <w:rsid w:val="00A65518"/>
    <w:rsid w:val="00A66465"/>
    <w:rsid w:val="00AA2176"/>
    <w:rsid w:val="00AA5E8C"/>
    <w:rsid w:val="00AB7600"/>
    <w:rsid w:val="00AC4C48"/>
    <w:rsid w:val="00AC6FBC"/>
    <w:rsid w:val="00AD0AD1"/>
    <w:rsid w:val="00AE0B58"/>
    <w:rsid w:val="00AE5C07"/>
    <w:rsid w:val="00AF1D34"/>
    <w:rsid w:val="00AF4A6D"/>
    <w:rsid w:val="00B017A0"/>
    <w:rsid w:val="00B10B83"/>
    <w:rsid w:val="00B12B61"/>
    <w:rsid w:val="00B1376E"/>
    <w:rsid w:val="00B41A87"/>
    <w:rsid w:val="00B75C55"/>
    <w:rsid w:val="00B84FD3"/>
    <w:rsid w:val="00B954E4"/>
    <w:rsid w:val="00BA362F"/>
    <w:rsid w:val="00BC3FCD"/>
    <w:rsid w:val="00BF1542"/>
    <w:rsid w:val="00BF3005"/>
    <w:rsid w:val="00BF4713"/>
    <w:rsid w:val="00BF6133"/>
    <w:rsid w:val="00C03688"/>
    <w:rsid w:val="00C07E6C"/>
    <w:rsid w:val="00C15711"/>
    <w:rsid w:val="00C23859"/>
    <w:rsid w:val="00C23EE8"/>
    <w:rsid w:val="00C2713A"/>
    <w:rsid w:val="00C27835"/>
    <w:rsid w:val="00C32D5E"/>
    <w:rsid w:val="00C32F11"/>
    <w:rsid w:val="00C538FB"/>
    <w:rsid w:val="00C55F51"/>
    <w:rsid w:val="00C63514"/>
    <w:rsid w:val="00C636DD"/>
    <w:rsid w:val="00C7148F"/>
    <w:rsid w:val="00C760D6"/>
    <w:rsid w:val="00C814F6"/>
    <w:rsid w:val="00C82916"/>
    <w:rsid w:val="00C875FB"/>
    <w:rsid w:val="00C9318A"/>
    <w:rsid w:val="00CA2FC1"/>
    <w:rsid w:val="00CA3AFD"/>
    <w:rsid w:val="00CA6181"/>
    <w:rsid w:val="00CA7BB3"/>
    <w:rsid w:val="00CB59B1"/>
    <w:rsid w:val="00CB5E6B"/>
    <w:rsid w:val="00CB7720"/>
    <w:rsid w:val="00CD5CF8"/>
    <w:rsid w:val="00CD679F"/>
    <w:rsid w:val="00CE3292"/>
    <w:rsid w:val="00CE5324"/>
    <w:rsid w:val="00CE6B77"/>
    <w:rsid w:val="00CF26FF"/>
    <w:rsid w:val="00CF50CE"/>
    <w:rsid w:val="00CF7DD0"/>
    <w:rsid w:val="00D103F4"/>
    <w:rsid w:val="00D10412"/>
    <w:rsid w:val="00D12A64"/>
    <w:rsid w:val="00D2449F"/>
    <w:rsid w:val="00D47F5B"/>
    <w:rsid w:val="00D47FAF"/>
    <w:rsid w:val="00D52C0E"/>
    <w:rsid w:val="00D6053D"/>
    <w:rsid w:val="00D610CD"/>
    <w:rsid w:val="00D645DE"/>
    <w:rsid w:val="00D649E1"/>
    <w:rsid w:val="00D65777"/>
    <w:rsid w:val="00D753A0"/>
    <w:rsid w:val="00D804F6"/>
    <w:rsid w:val="00D81142"/>
    <w:rsid w:val="00D8299B"/>
    <w:rsid w:val="00D84D1D"/>
    <w:rsid w:val="00DA015C"/>
    <w:rsid w:val="00DA14F2"/>
    <w:rsid w:val="00DA2048"/>
    <w:rsid w:val="00DA5C23"/>
    <w:rsid w:val="00DB286B"/>
    <w:rsid w:val="00DC1B00"/>
    <w:rsid w:val="00DD590F"/>
    <w:rsid w:val="00DE1C07"/>
    <w:rsid w:val="00DF3F15"/>
    <w:rsid w:val="00E0123A"/>
    <w:rsid w:val="00E118DD"/>
    <w:rsid w:val="00E130F7"/>
    <w:rsid w:val="00E138B4"/>
    <w:rsid w:val="00E22E84"/>
    <w:rsid w:val="00E2325A"/>
    <w:rsid w:val="00E261AD"/>
    <w:rsid w:val="00E6056C"/>
    <w:rsid w:val="00E72F32"/>
    <w:rsid w:val="00E7351C"/>
    <w:rsid w:val="00E83A84"/>
    <w:rsid w:val="00E932B3"/>
    <w:rsid w:val="00E964F2"/>
    <w:rsid w:val="00EA2D27"/>
    <w:rsid w:val="00EA6951"/>
    <w:rsid w:val="00EC1CF5"/>
    <w:rsid w:val="00EC4A44"/>
    <w:rsid w:val="00EC4DDE"/>
    <w:rsid w:val="00ED0BD0"/>
    <w:rsid w:val="00ED536F"/>
    <w:rsid w:val="00ED58EA"/>
    <w:rsid w:val="00F047CA"/>
    <w:rsid w:val="00F06903"/>
    <w:rsid w:val="00F151E0"/>
    <w:rsid w:val="00F24E42"/>
    <w:rsid w:val="00F33378"/>
    <w:rsid w:val="00F33C4A"/>
    <w:rsid w:val="00F3773F"/>
    <w:rsid w:val="00F37C0D"/>
    <w:rsid w:val="00F4014C"/>
    <w:rsid w:val="00F41BA2"/>
    <w:rsid w:val="00F53FC6"/>
    <w:rsid w:val="00F6039A"/>
    <w:rsid w:val="00F7434B"/>
    <w:rsid w:val="00F75AFE"/>
    <w:rsid w:val="00F75ECC"/>
    <w:rsid w:val="00F75F32"/>
    <w:rsid w:val="00F778B4"/>
    <w:rsid w:val="00FC1EFF"/>
    <w:rsid w:val="00FC7AEA"/>
    <w:rsid w:val="00FF196F"/>
    <w:rsid w:val="00FF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E42"/>
    <w:rPr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8A771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A10AB0"/>
    <w:pPr>
      <w:keepNext/>
      <w:spacing w:before="120" w:after="60"/>
      <w:ind w:firstLine="737"/>
      <w:jc w:val="both"/>
      <w:outlineLvl w:val="1"/>
    </w:pPr>
    <w:rPr>
      <w:rFonts w:ascii="Arial" w:hAnsi="Arial"/>
      <w:b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5976D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D536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ED536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ED536F"/>
    <w:rPr>
      <w:rFonts w:ascii="Cambria" w:hAnsi="Cambria" w:cs="Times New Roman"/>
      <w:b/>
      <w:bCs/>
      <w:sz w:val="26"/>
      <w:szCs w:val="26"/>
    </w:rPr>
  </w:style>
  <w:style w:type="table" w:styleId="a3">
    <w:name w:val="Table Grid"/>
    <w:basedOn w:val="a1"/>
    <w:uiPriority w:val="99"/>
    <w:rsid w:val="00A10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rsid w:val="00A10AB0"/>
    <w:rPr>
      <w:rFonts w:ascii="Courier New" w:hAnsi="Courier New"/>
      <w:sz w:val="20"/>
      <w:szCs w:val="24"/>
    </w:rPr>
  </w:style>
  <w:style w:type="character" w:customStyle="1" w:styleId="a5">
    <w:name w:val="Текст Знак"/>
    <w:link w:val="a4"/>
    <w:locked/>
    <w:rsid w:val="00ED536F"/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uiPriority w:val="99"/>
    <w:rsid w:val="00A10AB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21">
    <w:name w:val="Body Text Indent 2"/>
    <w:basedOn w:val="a"/>
    <w:link w:val="22"/>
    <w:uiPriority w:val="99"/>
    <w:rsid w:val="00A10AB0"/>
    <w:pPr>
      <w:ind w:firstLine="900"/>
    </w:pPr>
    <w:rPr>
      <w:szCs w:val="24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ED536F"/>
    <w:rPr>
      <w:rFonts w:cs="Times New Roman"/>
      <w:sz w:val="28"/>
      <w:szCs w:val="28"/>
    </w:rPr>
  </w:style>
  <w:style w:type="paragraph" w:styleId="a6">
    <w:name w:val="Body Text Indent"/>
    <w:basedOn w:val="a"/>
    <w:link w:val="a7"/>
    <w:uiPriority w:val="99"/>
    <w:rsid w:val="00680311"/>
    <w:pPr>
      <w:spacing w:after="120"/>
      <w:ind w:left="283"/>
    </w:pPr>
  </w:style>
  <w:style w:type="character" w:customStyle="1" w:styleId="a7">
    <w:name w:val="Основной текст с отступом Знак"/>
    <w:link w:val="a6"/>
    <w:uiPriority w:val="99"/>
    <w:semiHidden/>
    <w:locked/>
    <w:rsid w:val="00ED536F"/>
    <w:rPr>
      <w:rFonts w:cs="Times New Roman"/>
      <w:sz w:val="28"/>
      <w:szCs w:val="28"/>
    </w:rPr>
  </w:style>
  <w:style w:type="paragraph" w:styleId="31">
    <w:name w:val="Body Text Indent 3"/>
    <w:basedOn w:val="a"/>
    <w:link w:val="32"/>
    <w:uiPriority w:val="99"/>
    <w:rsid w:val="005976D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ED536F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976DE"/>
    <w:pPr>
      <w:spacing w:after="120"/>
    </w:pPr>
  </w:style>
  <w:style w:type="character" w:customStyle="1" w:styleId="a9">
    <w:name w:val="Основной текст Знак"/>
    <w:link w:val="a8"/>
    <w:uiPriority w:val="99"/>
    <w:semiHidden/>
    <w:locked/>
    <w:rsid w:val="00ED536F"/>
    <w:rPr>
      <w:rFonts w:cs="Times New Roman"/>
      <w:sz w:val="28"/>
      <w:szCs w:val="28"/>
    </w:rPr>
  </w:style>
  <w:style w:type="paragraph" w:customStyle="1" w:styleId="aa">
    <w:name w:val="Стиль"/>
    <w:uiPriority w:val="99"/>
    <w:rsid w:val="00C9318A"/>
    <w:pPr>
      <w:widowControl w:val="0"/>
      <w:ind w:firstLine="720"/>
      <w:jc w:val="both"/>
    </w:pPr>
    <w:rPr>
      <w:rFonts w:ascii="Arial" w:hAnsi="Arial"/>
      <w:sz w:val="24"/>
    </w:rPr>
  </w:style>
  <w:style w:type="paragraph" w:styleId="ab">
    <w:name w:val="Balloon Text"/>
    <w:basedOn w:val="a"/>
    <w:link w:val="ac"/>
    <w:uiPriority w:val="99"/>
    <w:semiHidden/>
    <w:rsid w:val="0004387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ED536F"/>
    <w:rPr>
      <w:rFonts w:cs="Times New Roman"/>
      <w:sz w:val="2"/>
    </w:rPr>
  </w:style>
  <w:style w:type="paragraph" w:customStyle="1" w:styleId="ConsPlusNormal">
    <w:name w:val="ConsPlusNormal"/>
    <w:next w:val="a"/>
    <w:uiPriority w:val="99"/>
    <w:rsid w:val="007D2944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fa-IR" w:bidi="fa-IR"/>
    </w:rPr>
  </w:style>
  <w:style w:type="paragraph" w:styleId="ad">
    <w:name w:val="header"/>
    <w:basedOn w:val="a"/>
    <w:link w:val="ae"/>
    <w:uiPriority w:val="99"/>
    <w:rsid w:val="00DE1C0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locked/>
    <w:rsid w:val="00DE1C07"/>
    <w:rPr>
      <w:rFonts w:cs="Times New Roman"/>
      <w:sz w:val="28"/>
      <w:szCs w:val="28"/>
    </w:rPr>
  </w:style>
  <w:style w:type="paragraph" w:styleId="af">
    <w:name w:val="footer"/>
    <w:basedOn w:val="a"/>
    <w:link w:val="af0"/>
    <w:uiPriority w:val="99"/>
    <w:rsid w:val="00DE1C0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locked/>
    <w:rsid w:val="00DE1C07"/>
    <w:rPr>
      <w:rFonts w:cs="Times New Roman"/>
      <w:sz w:val="28"/>
      <w:szCs w:val="28"/>
    </w:rPr>
  </w:style>
  <w:style w:type="paragraph" w:styleId="af1">
    <w:name w:val="List Paragraph"/>
    <w:basedOn w:val="a"/>
    <w:uiPriority w:val="99"/>
    <w:qFormat/>
    <w:rsid w:val="0009194A"/>
    <w:pPr>
      <w:ind w:left="720" w:firstLine="851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ConsTitle">
    <w:name w:val="ConsTitle"/>
    <w:uiPriority w:val="99"/>
    <w:rsid w:val="0057443E"/>
    <w:pPr>
      <w:widowControl w:val="0"/>
      <w:ind w:right="19772"/>
    </w:pPr>
    <w:rPr>
      <w:rFonts w:ascii="Arial" w:hAnsi="Arial"/>
      <w:b/>
      <w:sz w:val="16"/>
    </w:rPr>
  </w:style>
  <w:style w:type="paragraph" w:customStyle="1" w:styleId="ConsNonformat">
    <w:name w:val="ConsNonformat"/>
    <w:uiPriority w:val="99"/>
    <w:rsid w:val="0057443E"/>
    <w:pPr>
      <w:widowControl w:val="0"/>
      <w:ind w:right="19772"/>
    </w:pPr>
    <w:rPr>
      <w:rFonts w:ascii="Courier New" w:hAnsi="Courier New"/>
    </w:rPr>
  </w:style>
  <w:style w:type="paragraph" w:customStyle="1" w:styleId="210">
    <w:name w:val="Основной текст с отступом 21"/>
    <w:basedOn w:val="a"/>
    <w:uiPriority w:val="99"/>
    <w:rsid w:val="00177C13"/>
    <w:pPr>
      <w:widowControl w:val="0"/>
      <w:suppressAutoHyphens/>
      <w:ind w:firstLine="900"/>
    </w:pPr>
    <w:rPr>
      <w:kern w:val="1"/>
      <w:szCs w:val="24"/>
      <w:lang w:eastAsia="en-US"/>
    </w:rPr>
  </w:style>
  <w:style w:type="character" w:customStyle="1" w:styleId="PlainTextChar1">
    <w:name w:val="Plain Text Char1"/>
    <w:uiPriority w:val="99"/>
    <w:locked/>
    <w:rsid w:val="00B41A87"/>
    <w:rPr>
      <w:rFonts w:ascii="Courier New" w:hAnsi="Courier New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Журнал регистрации предложений</vt:lpstr>
    </vt:vector>
  </TitlesOfParts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Журнал регистрации предложений</dc:title>
  <dc:subject/>
  <dc:creator>111</dc:creator>
  <cp:keywords/>
  <dc:description/>
  <cp:lastModifiedBy>SUPER_USER</cp:lastModifiedBy>
  <cp:revision>33</cp:revision>
  <cp:lastPrinted>2018-05-04T12:58:00Z</cp:lastPrinted>
  <dcterms:created xsi:type="dcterms:W3CDTF">2018-04-12T10:27:00Z</dcterms:created>
  <dcterms:modified xsi:type="dcterms:W3CDTF">2024-05-13T07:54:00Z</dcterms:modified>
</cp:coreProperties>
</file>